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DC1D3">
      <w:pPr>
        <w:spacing w:before="0" w:after="240" w:line="360" w:lineRule="auto"/>
        <w:jc w:val="center"/>
      </w:pPr>
      <w:r>
        <w:rPr>
          <w:rFonts w:ascii="Arial" w:hAnsi="Arial" w:eastAsia="黑体"/>
          <w:b/>
          <w:color w:val="000000"/>
          <w:sz w:val="36"/>
        </w:rPr>
        <w:t>无不良记录承诺书</w:t>
      </w:r>
    </w:p>
    <w:p w14:paraId="1B0A66BC">
      <w:pPr>
        <w:spacing w:before="0" w:after="120" w:line="360" w:lineRule="auto"/>
        <w:ind w:firstLine="480" w:firstLineChars="200"/>
        <w:jc w:val="left"/>
      </w:pPr>
      <w:r>
        <w:rPr>
          <w:rFonts w:ascii="Arial" w:hAnsi="Arial" w:eastAsia="宋体"/>
          <w:b w:val="0"/>
          <w:color w:val="000000"/>
          <w:sz w:val="24"/>
        </w:rPr>
        <w:t>致：襄阳市第一中学</w:t>
      </w:r>
    </w:p>
    <w:p w14:paraId="54DD2266">
      <w:pPr>
        <w:spacing w:before="0" w:after="0" w:line="360" w:lineRule="auto"/>
        <w:ind w:firstLine="480"/>
        <w:jc w:val="both"/>
      </w:pPr>
      <w:r>
        <w:rPr>
          <w:rFonts w:ascii="Arial" w:hAnsi="Arial" w:eastAsia="宋体"/>
          <w:b w:val="0"/>
          <w:color w:val="000000"/>
          <w:sz w:val="24"/>
        </w:rPr>
        <w:t>本单位（名称：______，统一社会信用代码：______，注册地址：______）自愿参加贵校2026级校服采购项目招标代理机构遴选活动。为保证遴选活动依法依规、公平公正进行，本单位郑重承诺如下：</w:t>
      </w:r>
    </w:p>
    <w:p w14:paraId="26F08C5F">
      <w:pPr>
        <w:spacing w:before="0" w:after="80" w:line="360" w:lineRule="auto"/>
        <w:jc w:val="both"/>
      </w:pPr>
      <w:r>
        <w:rPr>
          <w:rFonts w:ascii="Arial" w:hAnsi="Arial" w:eastAsia="宋体"/>
          <w:b/>
          <w:color w:val="000000"/>
          <w:sz w:val="24"/>
        </w:rPr>
        <w:t>一、无不良记录承诺</w:t>
      </w:r>
    </w:p>
    <w:p w14:paraId="0A72BE7E">
      <w:pPr>
        <w:spacing w:after="0" w:line="360" w:lineRule="auto"/>
        <w:ind w:left="48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1．近三年（自遴选截止日起前推36个月计算）内，本单位在代理服务过程中，未发生因本单位自身过错引起的诉讼案件，亦未发生因本单位过错导致与业主之间的纠纷事件。</w:t>
      </w:r>
    </w:p>
    <w:p w14:paraId="787C7EE6">
      <w:pPr>
        <w:spacing w:after="0" w:line="360" w:lineRule="auto"/>
        <w:ind w:left="48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．本单位未被列入"信用中国"（www.creditchina.gov.cn）失信被执行人、重大税收违法失信主体；未被列入"国家企业信用信息公示系统"（www.gsxt.gov.cn）经营异常名录、严重违法失信企业名单；未被列入"中国政府采购网"（www.ccgp.gov.cn）政府采购严重违法失信行为记录名单；且不在相应处罚期内。</w:t>
      </w:r>
    </w:p>
    <w:p w14:paraId="08A76C1D">
      <w:pPr>
        <w:spacing w:after="0" w:line="360" w:lineRule="auto"/>
        <w:ind w:left="48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3．近三年内，本单位及其法定代表人不存在行贿犯罪记录。</w:t>
      </w:r>
    </w:p>
    <w:p w14:paraId="47C4549B">
      <w:pPr>
        <w:spacing w:before="0" w:after="80" w:line="360" w:lineRule="auto"/>
        <w:jc w:val="both"/>
      </w:pPr>
      <w:r>
        <w:rPr>
          <w:rFonts w:ascii="Arial" w:hAnsi="Arial" w:eastAsia="宋体"/>
          <w:b/>
          <w:color w:val="000000"/>
          <w:sz w:val="24"/>
        </w:rPr>
        <w:t>二、如实披露承诺</w:t>
      </w:r>
    </w:p>
    <w:p w14:paraId="70F56B93">
      <w:pPr>
        <w:spacing w:after="0" w:line="360" w:lineRule="auto"/>
        <w:ind w:left="48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本单位已如实披露近三年在办或已结的、与代理服务相关的诉讼及纠纷情况。除下列已列明事项外，无其他应披露而未披露的诉讼或纠纷：</w:t>
      </w:r>
    </w:p>
    <w:p w14:paraId="48A52EDA">
      <w:pPr>
        <w:spacing w:after="0" w:line="360" w:lineRule="auto"/>
        <w:ind w:left="72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（如无，填写"无"；如有，请逐项列明纠纷名称、当事人、进展情况、处理结果等）</w:t>
      </w:r>
    </w:p>
    <w:p w14:paraId="27019343">
      <w:pPr>
        <w:spacing w:after="0" w:line="360" w:lineRule="auto"/>
        <w:ind w:left="48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1．______</w:t>
      </w:r>
    </w:p>
    <w:p w14:paraId="2CB44036">
      <w:pPr>
        <w:spacing w:after="0" w:line="360" w:lineRule="auto"/>
        <w:ind w:left="48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2．______</w:t>
      </w:r>
    </w:p>
    <w:p w14:paraId="5A11104A">
      <w:pPr>
        <w:spacing w:after="0" w:line="360" w:lineRule="auto"/>
        <w:ind w:left="48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3．______</w:t>
      </w:r>
    </w:p>
    <w:p w14:paraId="304C08D0">
      <w:pPr>
        <w:spacing w:before="0" w:after="80" w:line="360" w:lineRule="auto"/>
        <w:jc w:val="both"/>
      </w:pPr>
      <w:r>
        <w:rPr>
          <w:rFonts w:ascii="Arial" w:hAnsi="Arial" w:eastAsia="宋体"/>
          <w:b/>
          <w:color w:val="000000"/>
          <w:sz w:val="24"/>
        </w:rPr>
        <w:t>三、规范履职承诺</w:t>
      </w:r>
    </w:p>
    <w:p w14:paraId="6EB2705C">
      <w:pPr>
        <w:spacing w:after="0" w:line="360" w:lineRule="auto"/>
        <w:ind w:left="48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1．本单位承诺不转包、不分包本项目代理业务，严格按照政府采购相关法律法规及贵校管理要求规范开展代理工作。</w:t>
      </w:r>
    </w:p>
    <w:p w14:paraId="765444A3">
      <w:pPr>
        <w:spacing w:after="0" w:line="360" w:lineRule="auto"/>
        <w:ind w:left="48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2．本单位及工作人员在遴选及后续代理服务过程中，遵守廉洁规定，不向贵校工作人员实施商业贿赂、利益输送等行为。</w:t>
      </w:r>
    </w:p>
    <w:p w14:paraId="73381BD5">
      <w:pPr>
        <w:spacing w:after="0" w:line="360" w:lineRule="auto"/>
        <w:ind w:left="48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3．本单位提交的报名资料均真实、完整、有效，不存在弄虚作假情形。</w:t>
      </w:r>
    </w:p>
    <w:p w14:paraId="630C9A4B">
      <w:pPr>
        <w:spacing w:before="0" w:after="80" w:line="360" w:lineRule="auto"/>
        <w:jc w:val="both"/>
      </w:pPr>
      <w:r>
        <w:rPr>
          <w:rFonts w:ascii="Arial" w:hAnsi="Arial" w:eastAsia="宋体"/>
          <w:b/>
          <w:color w:val="000000"/>
          <w:sz w:val="24"/>
        </w:rPr>
        <w:t>四、责任承诺</w:t>
      </w:r>
    </w:p>
    <w:p w14:paraId="7D9F8A39">
      <w:pPr>
        <w:spacing w:after="0" w:line="360" w:lineRule="auto"/>
        <w:ind w:left="480" w:firstLine="240" w:firstLineChars="100"/>
        <w:jc w:val="both"/>
      </w:pPr>
      <w:r>
        <w:rPr>
          <w:rFonts w:ascii="Arial" w:hAnsi="Arial" w:eastAsia="宋体"/>
          <w:b w:val="0"/>
          <w:color w:val="000000"/>
          <w:sz w:val="24"/>
        </w:rPr>
        <w:t>若本单位存在隐瞒、失实或弄虚作假情形，一经查实，自愿接受贵校取消参选（中选）资格、纳入学校采购服务黑名单的处理，并依法承担相应法律责任。</w:t>
      </w:r>
    </w:p>
    <w:p w14:paraId="6DC57BBC">
      <w:pPr>
        <w:spacing w:before="0" w:after="240" w:line="360" w:lineRule="auto"/>
        <w:jc w:val="both"/>
      </w:pPr>
      <w:r>
        <w:rPr>
          <w:rFonts w:ascii="Arial" w:hAnsi="Arial" w:eastAsia="宋体"/>
          <w:b w:val="0"/>
          <w:color w:val="000000"/>
          <w:sz w:val="24"/>
        </w:rPr>
        <w:t>特此承诺。</w:t>
      </w:r>
    </w:p>
    <w:p w14:paraId="5A5BA446">
      <w:pPr>
        <w:spacing w:before="0" w:after="80" w:line="360" w:lineRule="auto"/>
        <w:jc w:val="left"/>
        <w:rPr>
          <w:rFonts w:hint="default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承诺单位（盖章）：______</w:t>
      </w: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_________</w:t>
      </w:r>
    </w:p>
    <w:p w14:paraId="37D950AF">
      <w:pPr>
        <w:spacing w:before="0" w:after="80" w:line="360" w:lineRule="auto"/>
        <w:jc w:val="left"/>
        <w:rPr>
          <w:rFonts w:hint="default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法定代表人（签字）：______</w:t>
      </w: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______</w:t>
      </w:r>
    </w:p>
    <w:p w14:paraId="1158A7B0">
      <w:pPr>
        <w:spacing w:before="0" w:after="80" w:line="360" w:lineRule="auto"/>
        <w:jc w:val="left"/>
        <w:rPr>
          <w:rFonts w:hint="default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联系地址：______</w:t>
      </w: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____________</w:t>
      </w:r>
    </w:p>
    <w:p w14:paraId="27672188">
      <w:pPr>
        <w:spacing w:before="0" w:after="80" w:line="360" w:lineRule="auto"/>
        <w:jc w:val="left"/>
        <w:rPr>
          <w:rFonts w:hint="default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联系电话：______</w:t>
      </w: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___________</w:t>
      </w:r>
      <w:bookmarkStart w:id="0" w:name="_GoBack"/>
      <w:bookmarkEnd w:id="0"/>
    </w:p>
    <w:p w14:paraId="1300EB8C"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日期：______年____月____日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70B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717</Words>
  <Characters>831</Characters>
  <Lines>0</Lines>
  <Paragraphs>0</Paragraphs>
  <TotalTime>1</TotalTime>
  <ScaleCrop>false</ScaleCrop>
  <LinksUpToDate>false</LinksUpToDate>
  <CharactersWithSpaces>831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杨倩儿</cp:lastModifiedBy>
  <dcterms:modified xsi:type="dcterms:W3CDTF">2026-09-24T01:09:28Z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eyJoZGlkIjoiMWEwNTRlZTA0ZmJlYjAyMTQxOGFhNTA1MDMwYzhkZDQiLCJ1c2VySWQiOiI3NDAyNzMxNTEifQ==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083D245673E54E8B9E8663C6427734A0_12</vt:lpwstr>
  </property>
</Properties>
</file>